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1119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06344-44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Сургутского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3" w:firstLine="6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Климова Алексея Васильевича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3" w:firstLine="601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Климов А.В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вблизи </w:t>
      </w:r>
      <w:r>
        <w:rPr>
          <w:rStyle w:val="cat-UserDefinedgrp-29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Климов А.В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, пояснил, что инвалидности нет.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Климова А.В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423377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</w:t>
      </w:r>
      <w:r>
        <w:rPr>
          <w:rFonts w:ascii="Times New Roman" w:eastAsia="Times New Roman" w:hAnsi="Times New Roman" w:cs="Times New Roman"/>
          <w:sz w:val="28"/>
          <w:szCs w:val="28"/>
        </w:rPr>
        <w:t>полицейского ОБППСП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УМВД России по г. Сургуту от 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Бабкина К.В. от 06.08.2026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 направлении на медицинское освидетельствова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е на состояние опьянения от 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Климова А.В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Климова А.В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Климова Алексея Васильевича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10:40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07.08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1119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10">
    <w:name w:val="cat-UserDefined grp-28 rplc-10"/>
    <w:basedOn w:val="DefaultParagraphFont"/>
  </w:style>
  <w:style w:type="character" w:customStyle="1" w:styleId="cat-UserDefinedgrp-29rplc-20">
    <w:name w:val="cat-UserDefined grp-29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